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9BE" w:rsidRPr="00570257" w:rsidRDefault="00BB29BE">
      <w:pPr>
        <w:spacing w:after="60"/>
        <w:rPr>
          <w:b/>
          <w:lang w:val="bg-BG"/>
        </w:rPr>
      </w:pPr>
    </w:p>
    <w:p w:rsidR="00BB29BE" w:rsidRPr="00570257" w:rsidRDefault="00BB29BE">
      <w:pPr>
        <w:spacing w:after="60"/>
        <w:rPr>
          <w:b/>
          <w:lang w:val="bg-BG"/>
        </w:rPr>
      </w:pPr>
    </w:p>
    <w:p w:rsidR="00BB29BE" w:rsidRPr="00570257" w:rsidRDefault="00B55EA4">
      <w:pPr>
        <w:spacing w:after="60"/>
        <w:rPr>
          <w:lang w:val="bg-BG"/>
        </w:rPr>
      </w:pPr>
      <w:r w:rsidRPr="00570257">
        <w:rPr>
          <w:b/>
          <w:lang w:val="bg-BG"/>
        </w:rPr>
        <w:t>ДО</w:t>
      </w:r>
      <w:r w:rsidRPr="00570257">
        <w:rPr>
          <w:b/>
          <w:lang w:val="bg-BG"/>
        </w:rPr>
        <w:br/>
        <w:t>ДИРЕКТОРА НА</w:t>
      </w:r>
      <w:r w:rsidRPr="00570257">
        <w:rPr>
          <w:b/>
          <w:lang w:val="bg-BG"/>
        </w:rPr>
        <w:br/>
        <w:t>МГ „ГЕО МИЛЕВ“ – ПЛЕВЕН</w:t>
      </w:r>
    </w:p>
    <w:p w:rsidR="00BB29BE" w:rsidRPr="00570257" w:rsidRDefault="00BB29BE">
      <w:pPr>
        <w:spacing w:after="60"/>
        <w:rPr>
          <w:lang w:val="bg-BG"/>
        </w:rPr>
      </w:pPr>
    </w:p>
    <w:p w:rsidR="00BB29BE" w:rsidRPr="00570257" w:rsidRDefault="00BB29BE">
      <w:pPr>
        <w:spacing w:after="60"/>
        <w:rPr>
          <w:lang w:val="bg-BG"/>
        </w:rPr>
      </w:pPr>
    </w:p>
    <w:p w:rsidR="00BB29BE" w:rsidRPr="00570257" w:rsidRDefault="00B55EA4">
      <w:pPr>
        <w:spacing w:after="60"/>
        <w:jc w:val="center"/>
        <w:rPr>
          <w:lang w:val="bg-BG"/>
        </w:rPr>
      </w:pPr>
      <w:r w:rsidRPr="00570257">
        <w:rPr>
          <w:b/>
          <w:sz w:val="28"/>
          <w:lang w:val="bg-BG"/>
        </w:rPr>
        <w:t>З А Я В Л Е Н И Е</w:t>
      </w:r>
    </w:p>
    <w:p w:rsidR="00BB29BE" w:rsidRPr="00570257" w:rsidRDefault="00BB29BE">
      <w:pPr>
        <w:spacing w:after="60"/>
        <w:rPr>
          <w:lang w:val="bg-BG"/>
        </w:rPr>
      </w:pPr>
    </w:p>
    <w:p w:rsidR="00BB29BE" w:rsidRPr="00570257" w:rsidRDefault="00B55EA4">
      <w:pPr>
        <w:spacing w:after="60"/>
        <w:rPr>
          <w:lang w:val="bg-BG"/>
        </w:rPr>
      </w:pPr>
      <w:r w:rsidRPr="00570257">
        <w:rPr>
          <w:b/>
          <w:lang w:val="bg-BG"/>
        </w:rPr>
        <w:t xml:space="preserve">от </w:t>
      </w:r>
      <w:r w:rsidRPr="00570257">
        <w:rPr>
          <w:lang w:val="bg-BG"/>
        </w:rPr>
        <w:t>..............................................................................................................................</w:t>
      </w:r>
    </w:p>
    <w:p w:rsidR="00BB29BE" w:rsidRPr="00570257" w:rsidRDefault="00B55EA4">
      <w:pPr>
        <w:spacing w:after="60"/>
        <w:rPr>
          <w:lang w:val="bg-BG"/>
        </w:rPr>
      </w:pPr>
      <w:r w:rsidRPr="00570257">
        <w:rPr>
          <w:b/>
          <w:lang w:val="bg-BG"/>
        </w:rPr>
        <w:t xml:space="preserve">родител/настойник на </w:t>
      </w:r>
      <w:r w:rsidRPr="00570257">
        <w:rPr>
          <w:lang w:val="bg-BG"/>
        </w:rPr>
        <w:t>......................................................................................................</w:t>
      </w:r>
    </w:p>
    <w:p w:rsidR="00BB29BE" w:rsidRPr="00570257" w:rsidRDefault="00B55EA4">
      <w:pPr>
        <w:spacing w:after="60"/>
        <w:rPr>
          <w:lang w:val="bg-BG"/>
        </w:rPr>
      </w:pPr>
      <w:r w:rsidRPr="00570257">
        <w:rPr>
          <w:lang w:val="bg-BG"/>
        </w:rPr>
        <w:t>ученик/ученичка от ............</w:t>
      </w:r>
      <w:r w:rsidRPr="00570257">
        <w:rPr>
          <w:lang w:val="bg-BG"/>
        </w:rPr>
        <w:t>...</w:t>
      </w:r>
      <w:r w:rsidRPr="00570257">
        <w:rPr>
          <w:lang w:val="bg-BG"/>
        </w:rPr>
        <w:t xml:space="preserve"> </w:t>
      </w:r>
      <w:r w:rsidRPr="00570257">
        <w:rPr>
          <w:lang w:val="bg-BG"/>
        </w:rPr>
        <w:t xml:space="preserve">   </w:t>
      </w:r>
      <w:r w:rsidRPr="00570257">
        <w:rPr>
          <w:lang w:val="bg-BG"/>
        </w:rPr>
        <w:t>клас</w:t>
      </w:r>
    </w:p>
    <w:p w:rsidR="00BB29BE" w:rsidRPr="00570257" w:rsidRDefault="00BB29BE">
      <w:pPr>
        <w:spacing w:after="60"/>
        <w:rPr>
          <w:b/>
          <w:lang w:val="bg-BG"/>
        </w:rPr>
      </w:pPr>
    </w:p>
    <w:p w:rsidR="00BB29BE" w:rsidRPr="00570257" w:rsidRDefault="00B55EA4">
      <w:pPr>
        <w:spacing w:after="60"/>
        <w:jc w:val="center"/>
        <w:rPr>
          <w:lang w:val="bg-BG"/>
        </w:rPr>
      </w:pPr>
      <w:r w:rsidRPr="00570257">
        <w:rPr>
          <w:b/>
          <w:lang w:val="bg-BG"/>
        </w:rPr>
        <w:t>УВАЖАЕМА ГОСПО</w:t>
      </w:r>
      <w:r w:rsidR="00570257" w:rsidRPr="00570257">
        <w:rPr>
          <w:b/>
          <w:lang w:val="bg-BG"/>
        </w:rPr>
        <w:t>ЖО</w:t>
      </w:r>
      <w:r w:rsidRPr="00570257">
        <w:rPr>
          <w:b/>
          <w:lang w:val="bg-BG"/>
        </w:rPr>
        <w:t xml:space="preserve"> ДИРЕКТОР,</w:t>
      </w:r>
    </w:p>
    <w:p w:rsidR="00BB29BE" w:rsidRPr="00570257" w:rsidRDefault="00BB29BE">
      <w:pPr>
        <w:spacing w:after="60"/>
        <w:ind w:firstLine="709"/>
        <w:jc w:val="both"/>
        <w:rPr>
          <w:lang w:val="bg-BG"/>
        </w:rPr>
      </w:pPr>
    </w:p>
    <w:p w:rsidR="00BB29BE" w:rsidRPr="00570257" w:rsidRDefault="00B55EA4">
      <w:pPr>
        <w:spacing w:after="60"/>
        <w:ind w:firstLine="709"/>
        <w:jc w:val="both"/>
        <w:rPr>
          <w:lang w:val="bg-BG"/>
        </w:rPr>
      </w:pPr>
      <w:r w:rsidRPr="00570257">
        <w:rPr>
          <w:lang w:val="bg-BG"/>
        </w:rPr>
        <w:t xml:space="preserve">Уведомявам Ви, че синът ми/дъщеря ми </w:t>
      </w:r>
    </w:p>
    <w:p w:rsidR="00BB29BE" w:rsidRPr="00570257" w:rsidRDefault="00B55EA4">
      <w:pPr>
        <w:spacing w:after="60"/>
        <w:jc w:val="center"/>
        <w:rPr>
          <w:lang w:val="bg-BG"/>
        </w:rPr>
      </w:pPr>
      <w:r w:rsidRPr="00570257">
        <w:rPr>
          <w:lang w:val="bg-BG"/>
        </w:rPr>
        <w:t>.............................................</w:t>
      </w:r>
      <w:r w:rsidRPr="00570257">
        <w:rPr>
          <w:lang w:val="bg-BG"/>
        </w:rPr>
        <w:t>...................................................................................................</w:t>
      </w:r>
    </w:p>
    <w:p w:rsidR="00BB29BE" w:rsidRPr="00570257" w:rsidRDefault="00B55EA4">
      <w:pPr>
        <w:spacing w:after="60"/>
        <w:ind w:firstLine="709"/>
        <w:jc w:val="both"/>
        <w:rPr>
          <w:lang w:val="bg-BG"/>
        </w:rPr>
      </w:pPr>
      <w:r w:rsidRPr="00570257">
        <w:rPr>
          <w:lang w:val="bg-BG"/>
        </w:rPr>
        <w:t>е член/участник в</w:t>
      </w:r>
    </w:p>
    <w:p w:rsidR="00BB29BE" w:rsidRPr="00570257" w:rsidRDefault="00B55EA4">
      <w:pPr>
        <w:spacing w:after="60"/>
        <w:jc w:val="center"/>
        <w:rPr>
          <w:lang w:val="bg-BG"/>
        </w:rPr>
      </w:pPr>
      <w:r w:rsidRPr="00570257">
        <w:rPr>
          <w:lang w:val="bg-BG"/>
        </w:rPr>
        <w:t>..........................................................................................................................................</w:t>
      </w:r>
      <w:r w:rsidRPr="00570257">
        <w:rPr>
          <w:lang w:val="bg-BG"/>
        </w:rPr>
        <w:t>......</w:t>
      </w:r>
    </w:p>
    <w:p w:rsidR="00BB29BE" w:rsidRPr="00570257" w:rsidRDefault="00B55EA4">
      <w:pPr>
        <w:spacing w:after="60"/>
        <w:jc w:val="center"/>
        <w:rPr>
          <w:lang w:val="bg-BG"/>
        </w:rPr>
      </w:pPr>
      <w:r w:rsidRPr="00570257">
        <w:rPr>
          <w:i/>
          <w:sz w:val="20"/>
          <w:lang w:val="bg-BG"/>
        </w:rPr>
        <w:t>(наименование на клуба, състава, школата или организацията)</w:t>
      </w:r>
    </w:p>
    <w:p w:rsidR="00BB29BE" w:rsidRPr="00570257" w:rsidRDefault="00B55EA4">
      <w:pPr>
        <w:spacing w:after="60"/>
        <w:ind w:firstLine="709"/>
        <w:jc w:val="both"/>
        <w:rPr>
          <w:lang w:val="bg-BG"/>
        </w:rPr>
      </w:pPr>
      <w:r w:rsidRPr="00570257">
        <w:rPr>
          <w:lang w:val="bg-BG"/>
        </w:rPr>
        <w:t>и участва в организирани състезания, конкурси, фестивали, представителн</w:t>
      </w:r>
      <w:bookmarkStart w:id="0" w:name="_GoBack"/>
      <w:bookmarkEnd w:id="0"/>
      <w:r w:rsidRPr="00570257">
        <w:rPr>
          <w:lang w:val="bg-BG"/>
        </w:rPr>
        <w:t>и изяви и други официални прояви.</w:t>
      </w:r>
    </w:p>
    <w:p w:rsidR="00BB29BE" w:rsidRPr="00570257" w:rsidRDefault="00B55EA4">
      <w:pPr>
        <w:spacing w:after="60"/>
        <w:ind w:firstLine="709"/>
        <w:jc w:val="both"/>
        <w:rPr>
          <w:lang w:val="bg-BG"/>
        </w:rPr>
      </w:pPr>
      <w:r w:rsidRPr="00570257">
        <w:rPr>
          <w:lang w:val="bg-BG"/>
        </w:rPr>
        <w:t>Моля това обстоятелство да бъде взето предвид при извиняване на отсъствията, свързан</w:t>
      </w:r>
      <w:r w:rsidRPr="00570257">
        <w:rPr>
          <w:lang w:val="bg-BG"/>
        </w:rPr>
        <w:t>и с участието на ученика в съответните прояви, по реда на Наредбата за приобщаващото образование и Правилника за дейността на МГ „Гео Милев“ – Плевен.</w:t>
      </w:r>
    </w:p>
    <w:p w:rsidR="00BB29BE" w:rsidRPr="00570257" w:rsidRDefault="00BB29BE">
      <w:pPr>
        <w:spacing w:after="60"/>
        <w:rPr>
          <w:lang w:val="bg-BG"/>
        </w:rPr>
      </w:pPr>
    </w:p>
    <w:p w:rsidR="00BB29BE" w:rsidRPr="00570257" w:rsidRDefault="00B55EA4">
      <w:pPr>
        <w:spacing w:after="60"/>
        <w:rPr>
          <w:lang w:val="bg-BG"/>
        </w:rPr>
      </w:pPr>
      <w:r w:rsidRPr="00570257">
        <w:rPr>
          <w:b/>
          <w:lang w:val="bg-BG"/>
        </w:rPr>
        <w:t xml:space="preserve">Прилагам: </w:t>
      </w:r>
      <w:r w:rsidRPr="00570257">
        <w:rPr>
          <w:lang w:val="bg-BG"/>
        </w:rPr>
        <w:t>документ от съответния клуб, състав, школа или организация, удостоверяващ членството/участието</w:t>
      </w:r>
      <w:r w:rsidRPr="00570257">
        <w:rPr>
          <w:lang w:val="bg-BG"/>
        </w:rPr>
        <w:t xml:space="preserve"> на ученика.</w:t>
      </w:r>
    </w:p>
    <w:p w:rsidR="00BB29BE" w:rsidRPr="00570257" w:rsidRDefault="00BB29BE">
      <w:pPr>
        <w:spacing w:after="60"/>
        <w:rPr>
          <w:lang w:val="bg-BG"/>
        </w:rPr>
      </w:pPr>
    </w:p>
    <w:p w:rsidR="00BB29BE" w:rsidRPr="00570257" w:rsidRDefault="00BB29BE">
      <w:pPr>
        <w:spacing w:after="60"/>
        <w:rPr>
          <w:lang w:val="bg-BG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44"/>
        <w:gridCol w:w="4844"/>
      </w:tblGrid>
      <w:tr w:rsidR="00BB29BE" w:rsidRPr="00570257"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</w:tcPr>
          <w:p w:rsidR="00BB29BE" w:rsidRPr="00570257" w:rsidRDefault="00B55EA4">
            <w:pPr>
              <w:rPr>
                <w:lang w:val="bg-BG"/>
              </w:rPr>
            </w:pPr>
            <w:r w:rsidRPr="00570257">
              <w:rPr>
                <w:lang w:val="bg-BG"/>
              </w:rPr>
              <w:t>Дата: .......................... г.</w:t>
            </w: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</w:tcPr>
          <w:p w:rsidR="00BB29BE" w:rsidRPr="00570257" w:rsidRDefault="00B55EA4">
            <w:pPr>
              <w:jc w:val="right"/>
              <w:rPr>
                <w:lang w:val="bg-BG"/>
              </w:rPr>
            </w:pPr>
            <w:r w:rsidRPr="00570257">
              <w:rPr>
                <w:lang w:val="bg-BG"/>
              </w:rPr>
              <w:t>Родител/настойник: ........................................</w:t>
            </w:r>
          </w:p>
        </w:tc>
      </w:tr>
      <w:tr w:rsidR="00BB29BE" w:rsidRPr="00570257"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</w:tcPr>
          <w:p w:rsidR="00BB29BE" w:rsidRPr="00570257" w:rsidRDefault="00B55EA4">
            <w:pPr>
              <w:rPr>
                <w:lang w:val="bg-BG"/>
              </w:rPr>
            </w:pPr>
            <w:r w:rsidRPr="00570257">
              <w:rPr>
                <w:lang w:val="bg-BG"/>
              </w:rPr>
              <w:t>гр. Плевен</w:t>
            </w: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</w:tcPr>
          <w:p w:rsidR="00BB29BE" w:rsidRPr="00570257" w:rsidRDefault="00B55EA4">
            <w:pPr>
              <w:jc w:val="right"/>
              <w:rPr>
                <w:lang w:val="bg-BG"/>
              </w:rPr>
            </w:pPr>
            <w:r w:rsidRPr="00570257">
              <w:rPr>
                <w:lang w:val="bg-BG"/>
              </w:rPr>
              <w:t>/подпис/</w:t>
            </w:r>
          </w:p>
        </w:tc>
      </w:tr>
      <w:tr w:rsidR="00BB29BE" w:rsidRPr="00570257"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</w:tcPr>
          <w:p w:rsidR="00BB29BE" w:rsidRPr="00570257" w:rsidRDefault="00BB29BE">
            <w:pPr>
              <w:jc w:val="right"/>
              <w:rPr>
                <w:lang w:val="bg-BG"/>
              </w:rPr>
            </w:pP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</w:tcPr>
          <w:p w:rsidR="00BB29BE" w:rsidRPr="00570257" w:rsidRDefault="00B55EA4">
            <w:pPr>
              <w:jc w:val="both"/>
              <w:rPr>
                <w:lang w:val="bg-BG"/>
              </w:rPr>
            </w:pPr>
            <w:r w:rsidRPr="00570257">
              <w:rPr>
                <w:lang w:val="bg-BG"/>
              </w:rPr>
              <w:t>Ученик</w:t>
            </w:r>
            <w:r w:rsidRPr="00570257">
              <w:rPr>
                <w:lang w:val="bg-BG"/>
              </w:rPr>
              <w:t>: ........................................</w:t>
            </w:r>
          </w:p>
        </w:tc>
      </w:tr>
      <w:tr w:rsidR="00BB29BE" w:rsidRPr="00570257"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</w:tcPr>
          <w:p w:rsidR="00BB29BE" w:rsidRPr="00570257" w:rsidRDefault="00BB29BE">
            <w:pPr>
              <w:jc w:val="right"/>
              <w:rPr>
                <w:lang w:val="bg-BG"/>
              </w:rPr>
            </w:pP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</w:tcPr>
          <w:p w:rsidR="00BB29BE" w:rsidRPr="00570257" w:rsidRDefault="00B55EA4">
            <w:pPr>
              <w:jc w:val="right"/>
              <w:rPr>
                <w:lang w:val="bg-BG"/>
              </w:rPr>
            </w:pPr>
            <w:r w:rsidRPr="00570257">
              <w:rPr>
                <w:lang w:val="bg-BG"/>
              </w:rPr>
              <w:t>/подпис/</w:t>
            </w:r>
          </w:p>
        </w:tc>
      </w:tr>
    </w:tbl>
    <w:p w:rsidR="00BB29BE" w:rsidRPr="00570257" w:rsidRDefault="00BB29BE">
      <w:pPr>
        <w:rPr>
          <w:lang w:val="bg-BG"/>
        </w:rPr>
      </w:pPr>
    </w:p>
    <w:sectPr w:rsidR="00BB29BE" w:rsidRPr="00570257">
      <w:pgSz w:w="12240" w:h="15840"/>
      <w:pgMar w:top="964" w:right="1134" w:bottom="85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5EA4" w:rsidRDefault="00B55EA4">
      <w:pPr>
        <w:spacing w:line="240" w:lineRule="auto"/>
      </w:pPr>
      <w:r>
        <w:separator/>
      </w:r>
    </w:p>
  </w:endnote>
  <w:endnote w:type="continuationSeparator" w:id="0">
    <w:p w:rsidR="00B55EA4" w:rsidRDefault="00B55E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5EA4" w:rsidRDefault="00B55EA4">
      <w:pPr>
        <w:spacing w:after="0"/>
      </w:pPr>
      <w:r>
        <w:separator/>
      </w:r>
    </w:p>
  </w:footnote>
  <w:footnote w:type="continuationSeparator" w:id="0">
    <w:p w:rsidR="00B55EA4" w:rsidRDefault="00B55EA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70257"/>
    <w:rsid w:val="00AA1D8D"/>
    <w:rsid w:val="00B47730"/>
    <w:rsid w:val="00B55EA4"/>
    <w:rsid w:val="00BB29BE"/>
    <w:rsid w:val="00CB0664"/>
    <w:rsid w:val="00FC693F"/>
    <w:rsid w:val="21382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49C928"/>
  <w14:defaultImageDpi w14:val="300"/>
  <w15:docId w15:val="{882595E8-7CD3-4D0F-AE5F-44F8E4264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/>
    <w:lsdException w:name="List Bullet" w:unhideWhenUsed="1"/>
    <w:lsdException w:name="List Number" w:unhideWhenUsed="1" w:qFormat="1"/>
    <w:lsdException w:name="List 2" w:unhideWhenUsed="1"/>
    <w:lsdException w:name="List 3" w:unhideWhenUsed="1"/>
    <w:lsdException w:name="List 4" w:semiHidden="1" w:unhideWhenUsed="1"/>
    <w:lsdException w:name="List 5" w:semiHidden="1" w:unhideWhenUsed="1"/>
    <w:lsdException w:name="List Bullet 2" w:unhideWhenUsed="1"/>
    <w:lsdException w:name="List Bullet 3" w:unhideWhenUsed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/>
    <w:lsdException w:name="List Continue 2" w:unhideWhenUsed="1"/>
    <w:lsdException w:name="List Continue 3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/>
    <w:lsdException w:name="Medium List 1" w:uiPriority="65"/>
    <w:lsdException w:name="Medium List 2" w:uiPriority="66"/>
    <w:lsdException w:name="Medium Grid 1" w:uiPriority="67" w:qFormat="1"/>
    <w:lsdException w:name="Medium Grid 2" w:uiPriority="68" w:qFormat="1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 w:qFormat="1"/>
    <w:lsdException w:name="Light Grid Accent 2" w:uiPriority="62" w:qFormat="1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ascii="Times New Roman" w:hAnsi="Times New Roman"/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qFormat/>
    <w:pPr>
      <w:spacing w:after="120"/>
    </w:pPr>
  </w:style>
  <w:style w:type="paragraph" w:styleId="BodyText2">
    <w:name w:val="Body Text 2"/>
    <w:basedOn w:val="Normal"/>
    <w:link w:val="BodyText2Char"/>
    <w:uiPriority w:val="99"/>
    <w:unhideWhenUsed/>
    <w:qFormat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unhideWhenUsed/>
    <w:pPr>
      <w:spacing w:after="120"/>
    </w:pPr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List">
    <w:name w:val="List"/>
    <w:basedOn w:val="Normal"/>
    <w:uiPriority w:val="99"/>
    <w:unhideWhenUsed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pPr>
      <w:numPr>
        <w:numId w:val="3"/>
      </w:numPr>
      <w:contextualSpacing/>
    </w:pPr>
  </w:style>
  <w:style w:type="paragraph" w:styleId="ListContinue">
    <w:name w:val="List Continue"/>
    <w:basedOn w:val="Normal"/>
    <w:uiPriority w:val="99"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pPr>
      <w:spacing w:after="120"/>
      <w:ind w:left="1080"/>
      <w:contextualSpacing/>
    </w:pPr>
  </w:style>
  <w:style w:type="paragraph" w:styleId="ListNumber">
    <w:name w:val="List Number"/>
    <w:basedOn w:val="Normal"/>
    <w:uiPriority w:val="99"/>
    <w:unhideWhenUsed/>
    <w:qFormat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qFormat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pPr>
      <w:numPr>
        <w:numId w:val="6"/>
      </w:numPr>
      <w:contextualSpacing/>
    </w:pPr>
  </w:style>
  <w:style w:type="paragraph" w:styleId="MacroText">
    <w:name w:val="macro"/>
    <w:link w:val="MacroTextChar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Shading">
    <w:name w:val="Light Shading"/>
    <w:basedOn w:val="TableNormal"/>
    <w:uiPriority w:val="60"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LightGrid-Accent1">
    <w:name w:val="Light Grid Accent 1"/>
    <w:basedOn w:val="TableNormal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LightGrid-Accent2">
    <w:name w:val="Light Grid Accent 2"/>
    <w:basedOn w:val="TableNormal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LightGrid-Accent3">
    <w:name w:val="Light Grid Accent 3"/>
    <w:basedOn w:val="TableNormal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LightGrid-Accent4">
    <w:name w:val="Light Grid Accent 4"/>
    <w:basedOn w:val="TableNormal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LightGrid-Accent5">
    <w:name w:val="Light Grid Accent 5"/>
    <w:basedOn w:val="TableNormal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LightGrid-Accent6">
    <w:name w:val="Light Grid Accent 6"/>
    <w:basedOn w:val="TableNormal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MediumShading1">
    <w:name w:val="Medium Shading 1"/>
    <w:basedOn w:val="TableNormal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NoSpacing">
    <w:name w:val="No Spacing"/>
    <w:uiPriority w:val="1"/>
    <w:qFormat/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qFormat/>
  </w:style>
  <w:style w:type="character" w:customStyle="1" w:styleId="BodyText2Char">
    <w:name w:val="Body Text 2 Char"/>
    <w:basedOn w:val="DefaultParagraphFont"/>
    <w:link w:val="BodyText2"/>
    <w:uiPriority w:val="99"/>
  </w:style>
  <w:style w:type="character" w:customStyle="1" w:styleId="BodyText3Char">
    <w:name w:val="Body Text 3 Char"/>
    <w:basedOn w:val="DefaultParagraphFont"/>
    <w:link w:val="BodyText3"/>
    <w:uiPriority w:val="99"/>
    <w:rPr>
      <w:sz w:val="16"/>
      <w:szCs w:val="16"/>
    </w:rPr>
  </w:style>
  <w:style w:type="character" w:customStyle="1" w:styleId="MacroTextChar">
    <w:name w:val="Macro Text Char"/>
    <w:basedOn w:val="DefaultParagraphFont"/>
    <w:link w:val="MacroText"/>
    <w:uiPriority w:val="99"/>
    <w:qFormat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customStyle="1" w:styleId="SubtleEmphasis1">
    <w:name w:val="Subtle Emphasis1"/>
    <w:basedOn w:val="DefaultParagraphFont"/>
    <w:uiPriority w:val="19"/>
    <w:qFormat/>
    <w:rPr>
      <w:i/>
      <w:iCs/>
      <w:color w:val="7F7F7F" w:themeColor="text1" w:themeTint="80"/>
    </w:rPr>
  </w:style>
  <w:style w:type="character" w:customStyle="1" w:styleId="IntenseEmphasis1">
    <w:name w:val="Intense Emphasis1"/>
    <w:basedOn w:val="DefaultParagraphFont"/>
    <w:uiPriority w:val="21"/>
    <w:qFormat/>
    <w:rPr>
      <w:b/>
      <w:bCs/>
      <w:i/>
      <w:iCs/>
      <w:color w:val="4F81BD" w:themeColor="accent1"/>
    </w:rPr>
  </w:style>
  <w:style w:type="character" w:customStyle="1" w:styleId="SubtleReference1">
    <w:name w:val="Subtle Reference1"/>
    <w:basedOn w:val="DefaultParagraphFont"/>
    <w:uiPriority w:val="31"/>
    <w:qFormat/>
    <w:rPr>
      <w:smallCaps/>
      <w:color w:val="C0504D" w:themeColor="accent2"/>
      <w:u w:val="single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BookTitle1">
    <w:name w:val="Book Title1"/>
    <w:basedOn w:val="DefaultParagraphFont"/>
    <w:uiPriority w:val="33"/>
    <w:qFormat/>
    <w:rPr>
      <w:b/>
      <w:bCs/>
      <w:smallCaps/>
      <w:spacing w:val="5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FDF2E96-3FB0-4174-9B6D-893731059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214</Words>
  <Characters>1222</Characters>
  <Application>Microsoft Office Word</Application>
  <DocSecurity>0</DocSecurity>
  <Lines>10</Lines>
  <Paragraphs>2</Paragraphs>
  <ScaleCrop>false</ScaleCrop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Student</cp:lastModifiedBy>
  <cp:revision>3</cp:revision>
  <dcterms:created xsi:type="dcterms:W3CDTF">2013-12-23T23:15:00Z</dcterms:created>
  <dcterms:modified xsi:type="dcterms:W3CDTF">2026-09-04T06:03:00Z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eyJoZGlkIjoiYjNjZWRmODU3OTkzNDExY2Q1YzVlZDhjMDMwYmY1MjIiLCJ1c2VySWQiOiI4NTM4NjEzMTg5ODgxIn0=</vt:lpwstr>
  </property>
  <property fmtid="{D5CDD505-2E9C-101B-9397-08002B2CF9AE}" pid="3" name="KSOProductBuildVer">
    <vt:lpwstr>1033-12.1.0.28485</vt:lpwstr>
  </property>
  <property fmtid="{D5CDD505-2E9C-101B-9397-08002B2CF9AE}" pid="4" name="ICV">
    <vt:lpwstr>D399D4DFB1E946729CB5B507368BB5D4_13</vt:lpwstr>
  </property>
</Properties>
</file>